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/>
    <w:p>
      <w:pPr>
        <w:jc w:val="center"/>
        <w:rPr>
          <w:rFonts w:hint="default"/>
          <w:b/>
          <w:bCs/>
          <w:color w:val="00B0F0"/>
          <w:sz w:val="32"/>
          <w:szCs w:val="32"/>
          <w:lang w:val="en-US"/>
        </w:rPr>
      </w:pPr>
      <w:r>
        <w:rPr>
          <w:rFonts w:hint="default"/>
          <w:b/>
          <w:bCs/>
          <w:color w:val="00B0F0"/>
          <w:sz w:val="32"/>
          <w:szCs w:val="32"/>
          <w:lang w:val="en-US"/>
        </w:rPr>
        <w:t>TUTOR AYO</w:t>
      </w:r>
    </w:p>
    <w:p>
      <w:pPr>
        <w:jc w:val="center"/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t>MTH105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b/>
          <w:bCs/>
          <w:color w:val="FF0000"/>
          <w:sz w:val="32"/>
          <w:szCs w:val="32"/>
        </w:rPr>
        <w:t>TMA SOLUTION</w:t>
      </w:r>
      <w:r>
        <w:rPr>
          <w:rFonts w:hint="default"/>
          <w:b/>
          <w:bCs/>
          <w:color w:val="FF0000"/>
          <w:sz w:val="32"/>
          <w:szCs w:val="32"/>
          <w:lang w:val="en-US"/>
        </w:rPr>
        <w:t xml:space="preserve"> FOR EXAM STUDY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/>
          <w:b/>
          <w:bCs/>
          <w:color w:val="FF0000"/>
          <w:sz w:val="32"/>
          <w:szCs w:val="32"/>
          <w:lang w:val="en-US"/>
        </w:rPr>
        <w:t>DO NOT REPRINT FOR SALE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/>
          <w:b/>
          <w:bCs/>
          <w:color w:val="FF0000"/>
          <w:sz w:val="32"/>
          <w:szCs w:val="32"/>
          <w:lang w:val="en-US"/>
        </w:rPr>
        <w:t>THIS IS FREE AND SOLELY FOR EXAM STUDY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>Join our general Whatsapp group for regular updates</w:t>
      </w:r>
    </w:p>
    <w:p>
      <w:pPr>
        <w:jc w:val="center"/>
        <w:rPr>
          <w:rFonts w:hint="default" w:ascii="SimSun" w:hAnsi="SimSun" w:eastAsia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4330" cy="334645"/>
            <wp:effectExtent l="9525" t="9525" r="9525" b="1397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6">
                      <a:lum bright="-12000"/>
                    </a:blip>
                    <a:srcRect l="22704" t="21779" r="19539" b="2028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3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begin"/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instrText xml:space="preserve"> HYPERLINK "https://chat.whatsapp.com/InKqirCrhnF9KJozucXWCh" </w:instrTex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separate"/>
      </w:r>
      <w:r>
        <w:rPr>
          <w:rStyle w:val="51"/>
          <w:rFonts w:hint="default" w:ascii="SimSun" w:hAnsi="SimSun" w:eastAsia="SimSun"/>
          <w:b/>
          <w:bCs/>
          <w:sz w:val="24"/>
          <w:szCs w:val="24"/>
          <w:lang w:val="en-US"/>
        </w:rPr>
        <w:t>https://chat.whatsapp.com/InKqirCrhnF9KJozucXWCh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end"/>
      </w:r>
    </w:p>
    <w:p>
      <w:pPr>
        <w:jc w:val="center"/>
        <w:rPr>
          <w:rFonts w:hint="default" w:ascii="SimSun" w:hAnsi="SimSun" w:eastAsia="SimSun"/>
          <w:sz w:val="24"/>
          <w:szCs w:val="24"/>
          <w:lang w:val="en-US"/>
        </w:rPr>
      </w:pPr>
    </w:p>
    <w:p>
      <w:pPr>
        <w:jc w:val="center"/>
        <w:rPr>
          <w:rFonts w:hint="default" w:ascii="SimSun" w:hAnsi="SimSun" w:eastAsia="SimSun"/>
          <w:b/>
          <w:bCs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4330" cy="361950"/>
            <wp:effectExtent l="9525" t="9525" r="9525" b="9525"/>
            <wp:docPr id="36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13274" t="13096" r="8444" b="1386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6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begin"/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instrText xml:space="preserve"> HYPERLINK "https://tutorayo.com/" </w:instrTex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separate"/>
      </w:r>
      <w:r>
        <w:rPr>
          <w:rStyle w:val="51"/>
          <w:rFonts w:hint="default" w:ascii="SimSun" w:hAnsi="SimSun" w:eastAsia="SimSun"/>
          <w:b/>
          <w:bCs/>
          <w:sz w:val="24"/>
          <w:szCs w:val="24"/>
          <w:lang w:val="en-US"/>
        </w:rPr>
        <w:t>https://tutorayo.com/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end"/>
      </w:r>
    </w:p>
    <w:p>
      <w:bookmarkStart w:id="0" w:name="_GoBack"/>
      <w:bookmarkEnd w:id="0"/>
    </w:p>
    <w:p/>
    <w:p>
      <w:pPr>
        <w:numPr>
          <w:ilvl w:val="0"/>
          <w:numId w:val="11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70500" cy="2491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2.</w:t>
      </w: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70500" cy="36182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3.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74310" cy="2884170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4.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67325" cy="3140075"/>
            <wp:effectExtent l="0" t="0" r="571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5.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66055" cy="2463800"/>
            <wp:effectExtent l="0" t="0" r="698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12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b/>
          <w:bCs/>
          <w:lang w:val="en-US"/>
        </w:rPr>
      </w:pPr>
      <w:r>
        <w:drawing>
          <wp:inline distT="0" distB="0" distL="114300" distR="114300">
            <wp:extent cx="5271135" cy="2780665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7.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70500" cy="238188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8.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73675" cy="2472690"/>
            <wp:effectExtent l="0" t="0" r="698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9.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68595" cy="2318385"/>
            <wp:effectExtent l="0" t="0" r="444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13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71770" cy="2258695"/>
            <wp:effectExtent l="0" t="0" r="127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60975" cy="1728470"/>
            <wp:effectExtent l="0" t="0" r="444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64785" cy="2074545"/>
            <wp:effectExtent l="0" t="0" r="63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</w:p>
    <w:p/>
    <w:p>
      <w:r>
        <w:drawing>
          <wp:inline distT="0" distB="0" distL="114300" distR="114300">
            <wp:extent cx="5260975" cy="21285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48000"/>
                    </a:blip>
                    <a:srcRect b="1483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1610" cy="1614170"/>
            <wp:effectExtent l="0" t="0" r="381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5420" cy="219138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3515" cy="1718945"/>
            <wp:effectExtent l="0" t="0" r="190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0975" cy="1666240"/>
            <wp:effectExtent l="0" t="0" r="444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58435" cy="1703705"/>
            <wp:effectExtent l="0" t="0" r="698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58435" cy="1635760"/>
            <wp:effectExtent l="0" t="0" r="698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2405" cy="1859915"/>
            <wp:effectExtent l="0" t="0" r="63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3515" cy="1776095"/>
            <wp:effectExtent l="0" t="0" r="190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5420" cy="169672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9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230" cy="1710690"/>
            <wp:effectExtent l="0" t="0" r="381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0">
                      <a:lum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0975" cy="1627505"/>
            <wp:effectExtent l="0" t="0" r="444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1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sz w:val="32"/>
          <w:szCs w:val="32"/>
        </w:rPr>
        <w:drawing>
          <wp:inline distT="0" distB="0" distL="114300" distR="114300">
            <wp:extent cx="6642735" cy="1966595"/>
            <wp:effectExtent l="0" t="0" r="190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2">
                      <a:lum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3515" cy="1808480"/>
            <wp:effectExtent l="0" t="0" r="190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3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4785" cy="166878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4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187452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5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3040" cy="179387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36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7960" cy="1651635"/>
            <wp:effectExtent l="0" t="0" r="508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7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E4A84"/>
    <w:multiLevelType w:val="singleLevel"/>
    <w:tmpl w:val="B6DE4A84"/>
    <w:lvl w:ilvl="0" w:tentative="0">
      <w:start w:val="10"/>
      <w:numFmt w:val="decimal"/>
      <w:suff w:val="space"/>
      <w:lvlText w:val="%1."/>
      <w:lvlJc w:val="left"/>
    </w:lvl>
  </w:abstractNum>
  <w:abstractNum w:abstractNumId="1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2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3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4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5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6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7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8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9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0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1">
    <w:nsid w:val="0208FBB5"/>
    <w:multiLevelType w:val="singleLevel"/>
    <w:tmpl w:val="0208FBB5"/>
    <w:lvl w:ilvl="0" w:tentative="0">
      <w:start w:val="6"/>
      <w:numFmt w:val="decimal"/>
      <w:suff w:val="space"/>
      <w:lvlText w:val="%1."/>
      <w:lvlJc w:val="left"/>
    </w:lvl>
  </w:abstractNum>
  <w:abstractNum w:abstractNumId="12">
    <w:nsid w:val="6E5E62C5"/>
    <w:multiLevelType w:val="singleLevel"/>
    <w:tmpl w:val="6E5E62C5"/>
    <w:lvl w:ilvl="0" w:tentative="0">
      <w:start w:val="1"/>
      <w:numFmt w:val="decimal"/>
      <w:suff w:val="space"/>
      <w:lvlText w:val="%1."/>
      <w:lvlJc w:val="left"/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905186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25787CF7"/>
    <w:rsid w:val="2DDA6FF7"/>
    <w:rsid w:val="3A905186"/>
    <w:rsid w:val="426261EC"/>
    <w:rsid w:val="42A84776"/>
    <w:rsid w:val="550970A1"/>
    <w:rsid w:val="5F45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qFormat="1"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unhideWhenUsed="0" w:uiPriority="0" w:semiHidden="0" w:name="Table Classic 2"/>
    <w:lsdException w:qFormat="1" w:unhideWhenUsed="0" w:uiPriority="0" w:semiHidden="0" w:name="Table Classic 3"/>
    <w:lsdException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unhideWhenUsed="0" w:uiPriority="0" w:semiHidden="0" w:name="Table Grid 2"/>
    <w:lsdException w:qFormat="1" w:unhideWhenUsed="0" w:uiPriority="0" w:semiHidden="0" w:name="Table Grid 3"/>
    <w:lsdException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qFormat="1" w:unhideWhenUsed="0" w:uiPriority="0" w:semiHidden="0" w:name="Table Elegant"/>
    <w:lsdException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71" w:semiHidden="0" w:name="Colorful Shading Accent 3"/>
    <w:lsdException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qFormat="1"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unhideWhenUsed="0" w:uiPriority="69" w:semiHidden="0" w:name="Medium Grid 3 Accent 6"/>
    <w:lsdException w:qFormat="1"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24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2024-05-21T18:28:00Z</dcterms:created>
  <dc:creator>ayoola tunji</dc:creator>
  <cp:lastModifiedBy>ayoola tunji</cp:lastModifiedBy>
  <dcterms:modified xsi:type="dcterms:W3CDTF">2024-05-22T19:10:13Z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7C6768D68858431AAD49CEEE99E8F800_11</vt:lpwstr>
  </property>
</Properties>
</file>