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/>
    <w:p>
      <w:pPr>
        <w:jc w:val="center"/>
        <w:rPr>
          <w:rFonts w:hint="default"/>
          <w:b/>
          <w:bCs/>
          <w:color w:val="00B0F0"/>
          <w:sz w:val="32"/>
          <w:szCs w:val="32"/>
          <w:lang w:val="en-US"/>
        </w:rPr>
      </w:pPr>
      <w:r>
        <w:rPr>
          <w:rFonts w:hint="default"/>
          <w:b/>
          <w:bCs/>
          <w:color w:val="00B0F0"/>
          <w:sz w:val="32"/>
          <w:szCs w:val="32"/>
          <w:lang w:val="en-US"/>
        </w:rPr>
        <w:t>TUTOR AYO</w:t>
      </w:r>
    </w:p>
    <w:p>
      <w:pPr>
        <w:jc w:val="center"/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ECO121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b/>
          <w:bCs/>
          <w:color w:val="FF0000"/>
          <w:sz w:val="32"/>
          <w:szCs w:val="32"/>
        </w:rPr>
        <w:t>TMA SOLUTION</w:t>
      </w:r>
      <w:r>
        <w:rPr>
          <w:rFonts w:hint="default"/>
          <w:b/>
          <w:bCs/>
          <w:color w:val="FF0000"/>
          <w:sz w:val="32"/>
          <w:szCs w:val="32"/>
          <w:lang w:val="en-US"/>
        </w:rPr>
        <w:t xml:space="preserve">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DO NOT REPRINT FOR SALE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THIS IS FREE AND SOLELY FOR EXAM STUDY</w:t>
      </w:r>
    </w:p>
    <w:p/>
    <w:p>
      <w:r>
        <w:drawing>
          <wp:inline distT="0" distB="0" distL="114300" distR="114300">
            <wp:extent cx="5271135" cy="164338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1306195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12649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1610" cy="1345565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960" cy="1435100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150" cy="20955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" cy="20955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466215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14859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4310" cy="1453515"/>
            <wp:effectExtent l="0" t="0" r="635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128016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1376680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1. one of the following is responsible for change in demand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a.prize</w:t>
      </w:r>
    </w:p>
    <w:p>
      <w:pPr>
        <w:rPr>
          <w:rFonts w:hint="default"/>
        </w:rPr>
      </w:pPr>
      <w:r>
        <w:rPr>
          <w:rFonts w:hint="default"/>
        </w:rPr>
        <w:t>b.price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c.income of consumer</w:t>
      </w:r>
    </w:p>
    <w:p>
      <w:pPr>
        <w:rPr>
          <w:rFonts w:hint="default"/>
        </w:rPr>
      </w:pPr>
      <w:r>
        <w:rPr>
          <w:rFonts w:hint="default"/>
        </w:rPr>
        <w:t>d.cost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2. In an imperfect competitive market, ------- stands out as a kind.</w:t>
      </w:r>
    </w:p>
    <w:p>
      <w:pPr>
        <w:rPr>
          <w:rFonts w:hint="default"/>
        </w:rPr>
      </w:pPr>
      <w:r>
        <w:rPr>
          <w:rFonts w:hint="default"/>
        </w:rPr>
        <w:t>a.perfect competitive market</w:t>
      </w:r>
    </w:p>
    <w:p>
      <w:pPr>
        <w:rPr>
          <w:rFonts w:hint="default"/>
        </w:rPr>
      </w:pPr>
      <w:r>
        <w:rPr>
          <w:rFonts w:hint="default"/>
        </w:rPr>
        <w:t>b.oligopoly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c.monopoly</w:t>
      </w:r>
    </w:p>
    <w:p>
      <w:pPr>
        <w:rPr>
          <w:rFonts w:hint="default"/>
        </w:rPr>
      </w:pPr>
      <w:r>
        <w:rPr>
          <w:rFonts w:hint="default"/>
        </w:rPr>
        <w:t>d.duopoly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</w:rPr>
      </w:pPr>
      <w:r>
        <w:rPr>
          <w:rFonts w:hint="default"/>
        </w:rPr>
        <w:t>3. The main problems of any economy are, what to produce, how to produce, for whom to produce, and the distribution of products.</w:t>
      </w:r>
    </w:p>
    <w:p>
      <w:pPr>
        <w:rPr>
          <w:rFonts w:hint="default"/>
        </w:rPr>
      </w:pPr>
      <w:r>
        <w:rPr>
          <w:rFonts w:hint="default"/>
        </w:rPr>
        <w:t>a.FALSE</w:t>
      </w:r>
    </w:p>
    <w:p>
      <w:pPr>
        <w:rPr>
          <w:rFonts w:hint="default"/>
        </w:rPr>
      </w:pPr>
      <w:r>
        <w:rPr>
          <w:rFonts w:hint="default"/>
        </w:rPr>
        <w:t>b.Indifference</w:t>
      </w:r>
    </w:p>
    <w:p>
      <w:pPr>
        <w:rPr>
          <w:rFonts w:hint="default"/>
        </w:rPr>
      </w:pPr>
      <w:r>
        <w:rPr>
          <w:rFonts w:hint="default"/>
        </w:rPr>
        <w:t>c.</w:t>
      </w:r>
      <w:r>
        <w:rPr>
          <w:rFonts w:hint="default"/>
          <w:lang w:val="en-US"/>
        </w:rPr>
        <w:t>Ambiguous</w:t>
      </w:r>
    </w:p>
    <w:p>
      <w:pPr>
        <w:rPr>
          <w:rFonts w:hint="default"/>
        </w:rPr>
      </w:pPr>
      <w:r>
        <w:rPr>
          <w:rFonts w:hint="default"/>
          <w:b/>
          <w:bCs/>
        </w:rPr>
        <w:t>d.TRUE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4.  Human wants are ------ and ever dynamic due to ever changing demands and needs for resources which are limited.</w:t>
      </w:r>
    </w:p>
    <w:p>
      <w:pPr>
        <w:rPr>
          <w:rFonts w:hint="default"/>
        </w:rPr>
      </w:pPr>
      <w:r>
        <w:rPr>
          <w:rFonts w:hint="default"/>
        </w:rPr>
        <w:t>a.satisfactory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b.unlimited</w:t>
      </w:r>
    </w:p>
    <w:p>
      <w:pPr>
        <w:rPr>
          <w:rFonts w:hint="default"/>
        </w:rPr>
      </w:pPr>
      <w:r>
        <w:rPr>
          <w:rFonts w:hint="default"/>
        </w:rPr>
        <w:t>c.limited</w:t>
      </w:r>
    </w:p>
    <w:p>
      <w:pPr>
        <w:rPr>
          <w:rFonts w:hint="default"/>
        </w:rPr>
      </w:pPr>
      <w:r>
        <w:rPr>
          <w:rFonts w:hint="default"/>
        </w:rPr>
        <w:t>d.exhaustive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5. A perfectly inelastic demand has a coefficient of------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a.infinity</w:t>
      </w:r>
    </w:p>
    <w:p>
      <w:pPr>
        <w:rPr>
          <w:rFonts w:hint="default"/>
        </w:rPr>
      </w:pPr>
      <w:r>
        <w:rPr>
          <w:rFonts w:hint="default"/>
        </w:rPr>
        <w:t>b.less than 1</w:t>
      </w:r>
    </w:p>
    <w:p>
      <w:pPr>
        <w:rPr>
          <w:rFonts w:hint="default"/>
        </w:rPr>
      </w:pPr>
      <w:r>
        <w:rPr>
          <w:rFonts w:hint="default"/>
        </w:rPr>
        <w:t>c.greater than 1</w:t>
      </w:r>
    </w:p>
    <w:p>
      <w:pPr>
        <w:rPr>
          <w:rFonts w:hint="default"/>
        </w:rPr>
      </w:pPr>
      <w:r>
        <w:rPr>
          <w:rFonts w:hint="default"/>
        </w:rPr>
        <w:t>d.equal 1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6. The key economic problem is that human wants are unlimited, while resources are ----------</w:t>
      </w:r>
    </w:p>
    <w:p>
      <w:pPr>
        <w:rPr>
          <w:rFonts w:hint="default"/>
        </w:rPr>
      </w:pPr>
      <w:r>
        <w:rPr>
          <w:rFonts w:hint="default"/>
        </w:rPr>
        <w:t>a.surplus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b.limited</w:t>
      </w:r>
    </w:p>
    <w:p>
      <w:pPr>
        <w:rPr>
          <w:rFonts w:hint="default"/>
        </w:rPr>
      </w:pPr>
      <w:r>
        <w:rPr>
          <w:rFonts w:hint="default"/>
        </w:rPr>
        <w:t>c.scarce</w:t>
      </w:r>
    </w:p>
    <w:p>
      <w:pPr>
        <w:rPr>
          <w:rFonts w:hint="default"/>
        </w:rPr>
      </w:pPr>
      <w:r>
        <w:rPr>
          <w:rFonts w:hint="default"/>
        </w:rPr>
        <w:t>d.limitless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7. An economic system consists of ------, ----------and their interaction in the process of answering basic_.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b.individual, institutions; economic issues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8. The following are types of demand except ----------</w:t>
      </w:r>
    </w:p>
    <w:p>
      <w:pPr>
        <w:rPr>
          <w:rFonts w:hint="default"/>
        </w:rPr>
      </w:pPr>
      <w:r>
        <w:rPr>
          <w:rFonts w:hint="default"/>
        </w:rPr>
        <w:t>a.Complementary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b.Component</w:t>
      </w:r>
    </w:p>
    <w:p>
      <w:pPr>
        <w:rPr>
          <w:rFonts w:hint="default"/>
        </w:rPr>
      </w:pPr>
      <w:r>
        <w:rPr>
          <w:rFonts w:hint="default"/>
        </w:rPr>
        <w:t>c.Competitive</w:t>
      </w:r>
    </w:p>
    <w:p>
      <w:pPr>
        <w:rPr>
          <w:rFonts w:hint="default"/>
        </w:rPr>
      </w:pPr>
      <w:r>
        <w:rPr>
          <w:rFonts w:hint="default"/>
        </w:rPr>
        <w:t>d.Composite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9. when two commodities are produced together from the same raw material, the supply is said to be</w:t>
      </w:r>
    </w:p>
    <w:p>
      <w:pPr>
        <w:rPr>
          <w:rFonts w:hint="default"/>
        </w:rPr>
      </w:pPr>
      <w:r>
        <w:rPr>
          <w:rFonts w:hint="default"/>
        </w:rPr>
        <w:t>a.derived supply</w:t>
      </w:r>
    </w:p>
    <w:p>
      <w:pPr>
        <w:rPr>
          <w:rFonts w:hint="default"/>
        </w:rPr>
      </w:pPr>
      <w:r>
        <w:rPr>
          <w:rFonts w:hint="default"/>
        </w:rPr>
        <w:t>b.complimentary supply</w:t>
      </w: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c.complementary supply</w:t>
      </w:r>
    </w:p>
    <w:p>
      <w:pPr>
        <w:rPr>
          <w:rFonts w:hint="default"/>
        </w:rPr>
      </w:pPr>
      <w:r>
        <w:rPr>
          <w:rFonts w:hint="default"/>
        </w:rPr>
        <w:t>d.composite supply</w:t>
      </w:r>
    </w:p>
    <w:p>
      <w:pPr>
        <w:rPr>
          <w:rFonts w:hint="default"/>
        </w:rPr>
      </w:pPr>
      <w:bookmarkStart w:id="0" w:name="_GoBack"/>
      <w:bookmarkEnd w:id="0"/>
    </w:p>
    <w:p>
      <w:pPr>
        <w:rPr>
          <w:rFonts w:hint="default"/>
        </w:rPr>
      </w:pPr>
    </w:p>
    <w:p>
      <w:pPr>
        <w:rPr>
          <w:rFonts w:hint="default"/>
        </w:rPr>
      </w:pPr>
      <w:r>
        <w:drawing>
          <wp:inline distT="0" distB="0" distL="114300" distR="114300">
            <wp:extent cx="5269865" cy="1420495"/>
            <wp:effectExtent l="0" t="0" r="317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0975" cy="1286510"/>
            <wp:effectExtent l="0" t="0" r="444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141732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130302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58435" cy="1266825"/>
            <wp:effectExtent l="0" t="0" r="698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0975" cy="1311275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5420" cy="131445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5420" cy="13296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3515" cy="1291590"/>
            <wp:effectExtent l="0" t="0" r="190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1247775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23233E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93A0EBD"/>
    <w:rsid w:val="3923233E"/>
    <w:rsid w:val="42A84776"/>
    <w:rsid w:val="59891E5B"/>
    <w:rsid w:val="6163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qFormat="1"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qFormat="1"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qFormat="1" w:unhideWhenUsed="0" w:uiPriority="0" w:semiHidden="0" w:name="Table List 8"/>
    <w:lsdException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unhideWhenUsed="0" w:uiPriority="0" w:semiHidden="0" w:name="Table Subtle 2"/>
    <w:lsdException w:qFormat="1"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unhideWhenUsed="0" w:uiPriority="69" w:semiHidden="0" w:name="Medium Grid 3"/>
    <w:lsdException w:qFormat="1" w:unhideWhenUsed="0" w:uiPriority="70" w:semiHidden="0" w:name="Dark List"/>
    <w:lsdException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qFormat="1"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qFormat="1"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2024-05-22T13:14:00Z</dcterms:created>
  <dc:creator>ayoola tunji</dc:creator>
  <cp:lastModifiedBy>ayoola tunji</cp:lastModifiedBy>
  <dcterms:modified xsi:type="dcterms:W3CDTF">2024-05-22T15:44:48Z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5C3D50DB71574B39ACB08BC54EBF4ED2_11</vt:lpwstr>
  </property>
</Properties>
</file>